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SAT review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Why is it a cop-out to be 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company's attempts to _______ the strikers have failed.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He feels that wealthy people view him with ______ because he is poor.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One should make executive decisions with full _____.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Were you able to _______ what line of work they were thinking of pursuing?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country faces international ____ for its alleged involvement in the assassination.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She is ______at handling problems.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You're acting in a self-centered, ___ manner that is aggravating the relationship.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virus _____ the body's immune system.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With that _______ disregard for human life, I hope you are never in a position of power.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His months spent researching prison life gave him greater _______ towards convicts.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Up to this point, his attendance has been extremely _______, that is why he is failing.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Nothing could change the student's _____ about the testing policies.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Be prepared for trouble, our current internet situation has proven to be 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Voters do not like political advertisements in which opponents _____ one another.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 Due to the recent salary cuts, Matt had to be very ______ with his spending.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new President's ambition is to ______ poverty in our community.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Some more details would make this post informative rather than simply _____.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 review words</dc:title>
  <dcterms:created xsi:type="dcterms:W3CDTF">2021-10-11T16:02:28Z</dcterms:created>
  <dcterms:modified xsi:type="dcterms:W3CDTF">2021-10-11T16:02:28Z</dcterms:modified>
</cp:coreProperties>
</file>