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SCP 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</w:tbl>
    <w:p>
      <w:pPr>
        <w:pStyle w:val="WordBankLarge"/>
      </w:pPr>
      <w:r>
        <w:t xml:space="preserve">   Agent Ulgrin    </w:t>
      </w:r>
      <w:r>
        <w:t xml:space="preserve">   Chaos Insurgency    </w:t>
      </w:r>
      <w:r>
        <w:t xml:space="preserve">   Church Of The Broken God    </w:t>
      </w:r>
      <w:r>
        <w:t xml:space="preserve">   Cousin Johnny    </w:t>
      </w:r>
      <w:r>
        <w:t xml:space="preserve">   Eyelid Removal Tool    </w:t>
      </w:r>
      <w:r>
        <w:t xml:space="preserve">   Global Occult Coalition    </w:t>
      </w:r>
      <w:r>
        <w:t xml:space="preserve">   Humans, Refuted    </w:t>
      </w:r>
      <w:r>
        <w:t xml:space="preserve">   LA U GH IS F UN    </w:t>
      </w:r>
      <w:r>
        <w:t xml:space="preserve">   O, Death    </w:t>
      </w:r>
      <w:r>
        <w:t xml:space="preserve">   Plague Doctor    </w:t>
      </w:r>
      <w:r>
        <w:t xml:space="preserve">   Site Director Emerson    </w:t>
      </w:r>
      <w:r>
        <w:t xml:space="preserve">   The Archetype    </w:t>
      </w:r>
      <w:r>
        <w:t xml:space="preserve">   The Coffee Machine    </w:t>
      </w:r>
      <w:r>
        <w:t xml:space="preserve">   The Flesh That Hates    </w:t>
      </w:r>
      <w:r>
        <w:t xml:space="preserve">   The Old Man    </w:t>
      </w:r>
      <w:r>
        <w:t xml:space="preserve">   The SCP Foundation    </w:t>
      </w:r>
      <w:r>
        <w:t xml:space="preserve">   The Sculpture    </w:t>
      </w:r>
      <w:r>
        <w:t xml:space="preserve">   The Shy Guy    </w:t>
      </w:r>
      <w:r>
        <w:t xml:space="preserve">   The Teacher    </w:t>
      </w:r>
      <w:r>
        <w:t xml:space="preserve">   The Yule Man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SCP </dc:title>
  <dcterms:created xsi:type="dcterms:W3CDTF">2021-10-11T16:21:08Z</dcterms:created>
  <dcterms:modified xsi:type="dcterms:W3CDTF">2021-10-11T16:21:08Z</dcterms:modified>
</cp:coreProperties>
</file>