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SI &amp; SDG's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status    </w:t>
      </w:r>
      <w:r>
        <w:t xml:space="preserve">   commission    </w:t>
      </w:r>
      <w:r>
        <w:t xml:space="preserve">   inclusion    </w:t>
      </w:r>
      <w:r>
        <w:t xml:space="preserve">   diversity    </w:t>
      </w:r>
      <w:r>
        <w:t xml:space="preserve">   friendship    </w:t>
      </w:r>
      <w:r>
        <w:t xml:space="preserve">   affirmative    </w:t>
      </w:r>
      <w:r>
        <w:t xml:space="preserve">   advocacy    </w:t>
      </w:r>
      <w:r>
        <w:t xml:space="preserve">   action    </w:t>
      </w:r>
      <w:r>
        <w:t xml:space="preserve">   elimination    </w:t>
      </w:r>
      <w:r>
        <w:t xml:space="preserve">   financial    </w:t>
      </w:r>
      <w:r>
        <w:t xml:space="preserve">   economy    </w:t>
      </w:r>
      <w:r>
        <w:t xml:space="preserve">   violence    </w:t>
      </w:r>
      <w:r>
        <w:t xml:space="preserve">   gender    </w:t>
      </w:r>
      <w:r>
        <w:t xml:space="preserve">   position statements    </w:t>
      </w:r>
      <w:r>
        <w:t xml:space="preserve">   agenda    </w:t>
      </w:r>
      <w:r>
        <w:t xml:space="preserve">   political    </w:t>
      </w:r>
      <w:r>
        <w:t xml:space="preserve">   affirmative action    </w:t>
      </w:r>
      <w:r>
        <w:t xml:space="preserve">   united nations    </w:t>
      </w:r>
      <w:r>
        <w:t xml:space="preserve">   civil society    </w:t>
      </w:r>
      <w:r>
        <w:t xml:space="preserve">   security    </w:t>
      </w:r>
      <w:r>
        <w:t xml:space="preserve">   peace    </w:t>
      </w:r>
      <w:r>
        <w:t xml:space="preserve">   women    </w:t>
      </w:r>
      <w:r>
        <w:t xml:space="preserve">   enable    </w:t>
      </w:r>
      <w:r>
        <w:t xml:space="preserve">   empower    </w:t>
      </w:r>
      <w:r>
        <w:t xml:space="preserve">   educate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&amp; SDG's</dc:title>
  <dcterms:created xsi:type="dcterms:W3CDTF">2021-11-26T03:38:35Z</dcterms:created>
  <dcterms:modified xsi:type="dcterms:W3CDTF">2021-11-26T03:38:35Z</dcterms:modified>
</cp:coreProperties>
</file>