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S.M.A. Wordsearch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</w:tbl>
    <w:p>
      <w:pPr>
        <w:pStyle w:val="WordBankLarge"/>
      </w:pPr>
      <w:r>
        <w:t xml:space="preserve">   pious    </w:t>
      </w:r>
      <w:r>
        <w:t xml:space="preserve">   poppet    </w:t>
      </w:r>
      <w:r>
        <w:t xml:space="preserve">   defamation    </w:t>
      </w:r>
      <w:r>
        <w:t xml:space="preserve">   vindictive    </w:t>
      </w:r>
      <w:r>
        <w:t xml:space="preserve">   dissembling    </w:t>
      </w:r>
      <w:r>
        <w:t xml:space="preserve">   depositions    </w:t>
      </w:r>
      <w:r>
        <w:t xml:space="preserve">   affidavit    </w:t>
      </w:r>
      <w:r>
        <w:t xml:space="preserve">   lechery    </w:t>
      </w:r>
      <w:r>
        <w:t xml:space="preserve">   calamity    </w:t>
      </w:r>
      <w:r>
        <w:t xml:space="preserve">   abject    </w:t>
      </w:r>
      <w:r>
        <w:t xml:space="preserve">   heifer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S.M.A. Wordsearch</dc:title>
  <dcterms:created xsi:type="dcterms:W3CDTF">2021-10-11T15:53:32Z</dcterms:created>
  <dcterms:modified xsi:type="dcterms:W3CDTF">2021-10-11T15:53:32Z</dcterms:modified>
</cp:coreProperties>
</file>