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SMOKING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2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3</w:t>
            </w:r>
          </w:p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4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5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6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7</w:t>
            </w:r>
          </w:p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8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9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10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</w:tbl>
    <w:p>
      <w:pPr>
        <w:pStyle w:val="CluesTiny"/>
      </w:pPr>
      <w:r/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</w:tblGrid>
      <w:tr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Across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4. </w:t>
            </w:r>
            <w:r>
              <w:t xml:space="preserve">Smoking effects the surface area of the alveoli which means the body gets less 6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5. </w:t>
            </w:r>
            <w:r>
              <w:t xml:space="preserve">Smoking damages the lung which can lead to 1,1,1,1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6. </w:t>
            </w:r>
            <w:r>
              <w:t xml:space="preserve">Bronchitis is a form of lung disease which causes airways to 6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8. </w:t>
            </w:r>
            <w:r>
              <w:t xml:space="preserve">2.	What happens to the lungs to cause irritation and coughing 8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9. </w:t>
            </w:r>
            <w:r>
              <w:t xml:space="preserve">Smoking kills off the Cilia which 6, 5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10. </w:t>
            </w:r>
            <w:r>
              <w:t xml:space="preserve">Smoking can effect the brain and lead to 6</w:t>
            </w:r>
          </w:p>
        </w:tc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Down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1. </w:t>
            </w:r>
            <w:r>
              <w:t xml:space="preserve">Smoking damages your heart &amp; effects your blood circulation, increasing the risk of developing 8,5,7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2. </w:t>
            </w:r>
            <w:r>
              <w:t xml:space="preserve">Smoking can effect circulation which can cause 5, 5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3. </w:t>
            </w:r>
            <w:r>
              <w:t xml:space="preserve">Smoking can lead to problems for both Men &amp; Women 11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7. </w:t>
            </w:r>
            <w:r>
              <w:t xml:space="preserve">1.	What is increased which can make you cough and prone to infection 5</w:t>
            </w:r>
          </w:p>
        </w:tc>
      </w:tr>
    </w:tbl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  <w:style w:type="paragraph" w:customStyle="1" w:styleId="CrossgridTiny">
    <w:name w:val="CrossgridTiny"/>
    <w:basedOn w:val="Normal"/>
    <w:qFormat/>
    <w:rsid w:val="004840F1"/>
    <w:rPr>
      <w:rFonts w:ascii="Arial" w:hAnsi="Arial"/>
      <w:sz w:val="16"/>
    </w:rPr>
  </w:style>
  <w:style w:type="paragraph" w:customStyle="1" w:styleId="CluesTiny">
    <w:name w:val="CluesTiny"/>
    <w:basedOn w:val="Normal"/>
    <w:qFormat/>
    <w:rsid w:val="00161011"/>
    <w:rPr>
      <w:rFonts w:ascii="Arial" w:hAnsi="Arial"/>
      <w:bCs/>
    </w:rPr>
  </w:style>
  <w:style w:type="paragraph" w:customStyle="1" w:styleId="CrossgridSmall">
    <w:name w:val="CrossgridSmall"/>
    <w:basedOn w:val="CrossgridTiny"/>
    <w:qFormat/>
    <w:rsid w:val="00A00D1B"/>
    <w:rPr>
      <w:sz w:val="18"/>
    </w:rPr>
  </w:style>
  <w:style w:type="paragraph" w:customStyle="1" w:styleId="CrossgridMedium">
    <w:name w:val="CrossgridMedium"/>
    <w:basedOn w:val="CrossgridSmall"/>
    <w:qFormat/>
    <w:rsid w:val="00487B1E"/>
    <w:rPr>
      <w:sz w:val="22"/>
    </w:rPr>
  </w:style>
  <w:style w:type="paragraph" w:customStyle="1" w:styleId="CluesMedium">
    <w:name w:val="CluesMedium"/>
    <w:basedOn w:val="CluesTiny"/>
    <w:qFormat/>
    <w:rsid w:val="00161011"/>
    <w:pPr>
      <w:keepLines/>
    </w:pPr>
    <w:rPr>
      <w:sz w:val="28"/>
    </w:rPr>
  </w:style>
  <w:style w:type="paragraph" w:customStyle="1" w:styleId="CrossgridLarge">
    <w:name w:val="CrossgridLarge"/>
    <w:basedOn w:val="CrossgridMedium"/>
    <w:qFormat/>
    <w:rsid w:val="003A1AB2"/>
    <w:rPr>
      <w:sz w:val="32"/>
    </w:rPr>
  </w:style>
  <w:style w:type="paragraph" w:customStyle="1" w:styleId="CluesLarge">
    <w:name w:val="CluesLarge"/>
    <w:basedOn w:val="CluesMedium"/>
    <w:qFormat/>
    <w:rsid w:val="00FD2E1F"/>
    <w:rPr>
      <w:sz w:val="40"/>
    </w:rPr>
  </w:style>
  <w:style w:type="paragraph" w:styleId="Header">
    <w:name w:val="header"/>
    <w:basedOn w:val="Normal"/>
    <w:link w:val="Head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03DF"/>
  </w:style>
  <w:style w:type="paragraph" w:styleId="Footer">
    <w:name w:val="footer"/>
    <w:basedOn w:val="Normal"/>
    <w:link w:val="Foot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03DF"/>
  </w:style>
  <w:style w:type="paragraph" w:customStyle="1" w:styleId="CrossgridAnswerLarge">
    <w:name w:val="CrossgridAnswerLarge"/>
    <w:basedOn w:val="Normal"/>
    <w:qFormat/>
    <w:rsid w:val="00F503DF"/>
    <w:pPr>
      <w:jc w:val="center"/>
    </w:pPr>
    <w:rPr>
      <w:sz w:val="32"/>
    </w:rPr>
  </w:style>
  <w:style w:type="paragraph" w:customStyle="1" w:styleId="CrossgridAnswerTiny">
    <w:name w:val="CrossgridAnswerTiny"/>
    <w:basedOn w:val="Normal"/>
    <w:qFormat/>
    <w:rsid w:val="003B1CF4"/>
    <w:pPr>
      <w:jc w:val="center"/>
    </w:pPr>
    <w:rPr>
      <w:sz w:val="16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SMOKING</dc:title>
  <dcterms:created xsi:type="dcterms:W3CDTF">2021-10-11T16:54:11Z</dcterms:created>
  <dcterms:modified xsi:type="dcterms:W3CDTF">2021-10-11T16:54:11Z</dcterms:modified>
</cp:coreProperties>
</file>