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SOCIAL MEDIA CROSSWORD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someone who is obsessed with the new technologies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When you give you opinion on a social media, you leave?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Someone that can steal your personal information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Logical procedure that ensures the solution of a problem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virtual database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synonym of practical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A computer or a tablet are technological 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synonym of dangerous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to go on the net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Something that can destroy your computer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to enter a system without permission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SOCIAL MEDIA CROSSWORD</dc:title>
  <dcterms:created xsi:type="dcterms:W3CDTF">2022-01-25T03:37:52Z</dcterms:created>
  <dcterms:modified xsi:type="dcterms:W3CDTF">2022-01-25T03:37:52Z</dcterms:modified>
</cp:coreProperties>
</file>