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SPANISH VOCAB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</w:tbl>
    <w:p>
      <w:pPr>
        <w:pStyle w:val="WordBankLarge"/>
      </w:pPr>
      <w:r>
        <w:t xml:space="preserve">   Octubre    </w:t>
      </w:r>
      <w:r>
        <w:t xml:space="preserve">   Diez    </w:t>
      </w:r>
      <w:r>
        <w:t xml:space="preserve">   Igualmente    </w:t>
      </w:r>
      <w:r>
        <w:t xml:space="preserve">   Asi-Asi    </w:t>
      </w:r>
      <w:r>
        <w:t xml:space="preserve">   Septembre    </w:t>
      </w:r>
      <w:r>
        <w:t xml:space="preserve">   Pero    </w:t>
      </w:r>
      <w:r>
        <w:t xml:space="preserve">   Hola    </w:t>
      </w:r>
      <w:r>
        <w:t xml:space="preserve">   Bien    </w:t>
      </w:r>
      <w:r>
        <w:t xml:space="preserve">   Por Favor    </w:t>
      </w:r>
      <w:r>
        <w:t xml:space="preserve">   Adios    </w:t>
      </w:r>
      <w:r>
        <w:t xml:space="preserve">   Chao    </w:t>
      </w:r>
      <w:r>
        <w:t xml:space="preserve">   Quince    </w:t>
      </w:r>
      <w:r>
        <w:t xml:space="preserve">   Febero    </w:t>
      </w:r>
      <w:r>
        <w:t xml:space="preserve">   Lunes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SPANISH VOCAB</dc:title>
  <dcterms:created xsi:type="dcterms:W3CDTF">2021-10-12T20:56:51Z</dcterms:created>
  <dcterms:modified xsi:type="dcterms:W3CDTF">2021-10-12T20:56:51Z</dcterms:modified>
</cp:coreProperties>
</file>