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SPANISH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Medium"/>
      </w:pPr>
      <w:r>
        <w:t xml:space="preserve">   BUENAS NOCHES    </w:t>
      </w:r>
      <w:r>
        <w:t xml:space="preserve">   BUENAS TARDES    </w:t>
      </w:r>
      <w:r>
        <w:t xml:space="preserve">   BUENOS DIAS    </w:t>
      </w:r>
      <w:r>
        <w:t xml:space="preserve">   ASI ASI    </w:t>
      </w:r>
      <w:r>
        <w:t xml:space="preserve">   MAL    </w:t>
      </w:r>
      <w:r>
        <w:t xml:space="preserve">   BIEN    </w:t>
      </w:r>
      <w:r>
        <w:t xml:space="preserve">   GATO    </w:t>
      </w:r>
      <w:r>
        <w:t xml:space="preserve">   PAJARO    </w:t>
      </w:r>
      <w:r>
        <w:t xml:space="preserve">   PES    </w:t>
      </w:r>
      <w:r>
        <w:t xml:space="preserve">   TORTUGA    </w:t>
      </w:r>
      <w:r>
        <w:t xml:space="preserve">   LAGARTIJA    </w:t>
      </w:r>
      <w:r>
        <w:t xml:space="preserve">   YO    </w:t>
      </w:r>
      <w:r>
        <w:t xml:space="preserve">   PRIMA    </w:t>
      </w:r>
      <w:r>
        <w:t xml:space="preserve">   PRIMO    </w:t>
      </w:r>
      <w:r>
        <w:t xml:space="preserve">   HERMANA    </w:t>
      </w:r>
      <w:r>
        <w:t xml:space="preserve">   HERMANO    </w:t>
      </w:r>
      <w:r>
        <w:t xml:space="preserve">   ABUELA    </w:t>
      </w:r>
      <w:r>
        <w:t xml:space="preserve">   ABUELO    </w:t>
      </w:r>
      <w:r>
        <w:t xml:space="preserve">   TIA    </w:t>
      </w:r>
      <w:r>
        <w:t xml:space="preserve">   TIO    </w:t>
      </w:r>
      <w:r>
        <w:t xml:space="preserve">   PAPA    </w:t>
      </w:r>
      <w:r>
        <w:t xml:space="preserve">   MAMA    </w:t>
      </w:r>
      <w:r>
        <w:t xml:space="preserve">   BICICLETA    </w:t>
      </w:r>
      <w:r>
        <w:t xml:space="preserve">   REGLA    </w:t>
      </w:r>
      <w:r>
        <w:t xml:space="preserve">   LAPIZ    </w:t>
      </w:r>
      <w:r>
        <w:t xml:space="preserve">   LIBRO    </w:t>
      </w:r>
      <w:r>
        <w:t xml:space="preserve">   PELOTA    </w:t>
      </w:r>
      <w:r>
        <w:t xml:space="preserve">   PERRO    </w:t>
      </w:r>
      <w:r>
        <w:t xml:space="preserve">   SOMBRERO    </w:t>
      </w:r>
      <w:r>
        <w:t xml:space="preserve">   ROSA    </w:t>
      </w:r>
      <w:r>
        <w:t xml:space="preserve">   BLANCO    </w:t>
      </w:r>
      <w:r>
        <w:t xml:space="preserve">   NEGRO    </w:t>
      </w:r>
      <w:r>
        <w:t xml:space="preserve">   GRIS    </w:t>
      </w:r>
      <w:r>
        <w:t xml:space="preserve">   ANARANJADO    </w:t>
      </w:r>
      <w:r>
        <w:t xml:space="preserve">   AMARILLO    </w:t>
      </w:r>
      <w:r>
        <w:t xml:space="preserve">   AZUL    </w:t>
      </w:r>
      <w:r>
        <w:t xml:space="preserve">   VERDE    </w:t>
      </w:r>
      <w:r>
        <w:t xml:space="preserve">   MORADO    </w:t>
      </w:r>
      <w:r>
        <w:t xml:space="preserve">   ROJO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VOCAB</dc:title>
  <dcterms:created xsi:type="dcterms:W3CDTF">2021-10-11T17:20:06Z</dcterms:created>
  <dcterms:modified xsi:type="dcterms:W3CDTF">2021-10-11T17:20:06Z</dcterms:modified>
</cp:coreProperties>
</file>