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SPIRITUALLY SELF-RELIANT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rate at which energy is used, generated, moved, or converted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An intense feeling of deep affection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task or tasks to be undertaken; something a person or thing has to do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When you have wisdom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Complete trust or confidence in someone or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When you are steady, earnest, and stick with something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 Belonging to a particular person rather than to anyone else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Having been adapted to be suitable for a new purpose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 A formal written or spoken statement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ceremonial chair for a sovereign, bishop, or similar figure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 act or instance of obeying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 When you show feeling or expression of reverence and adoration for the higher power?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feeling or belief that one can rely on someone or something; firm trust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fact or condition of knowing something with familiarity gained through experience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source or means of being saved from harm, ruin, or loss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prayer asking for God's favor and protection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Being perfect in power, wisdom, and goodness who is worshipped as creator and ruler of the universe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 A fact or belief that is accepted as true</w:t>
            </w:r>
          </w:p>
        </w:tc>
      </w:tr>
    </w:tbl>
    <w:p>
      <w:pPr>
        <w:pStyle w:val="WordBankMedium"/>
      </w:pPr>
      <w:r>
        <w:t xml:space="preserve">   testimony    </w:t>
      </w:r>
      <w:r>
        <w:t xml:space="preserve">   worship    </w:t>
      </w:r>
      <w:r>
        <w:t xml:space="preserve">   truth    </w:t>
      </w:r>
      <w:r>
        <w:t xml:space="preserve">   blessing    </w:t>
      </w:r>
      <w:r>
        <w:t xml:space="preserve">   salvation    </w:t>
      </w:r>
      <w:r>
        <w:t xml:space="preserve">   power    </w:t>
      </w:r>
      <w:r>
        <w:t xml:space="preserve">   personal    </w:t>
      </w:r>
      <w:r>
        <w:t xml:space="preserve">   converted    </w:t>
      </w:r>
      <w:r>
        <w:t xml:space="preserve">   confidence    </w:t>
      </w:r>
      <w:r>
        <w:t xml:space="preserve">   work    </w:t>
      </w:r>
      <w:r>
        <w:t xml:space="preserve">   love    </w:t>
      </w:r>
      <w:r>
        <w:t xml:space="preserve">   faith    </w:t>
      </w:r>
      <w:r>
        <w:t xml:space="preserve">   throne    </w:t>
      </w:r>
      <w:r>
        <w:t xml:space="preserve">   wise    </w:t>
      </w:r>
      <w:r>
        <w:t xml:space="preserve">   obedience    </w:t>
      </w:r>
      <w:r>
        <w:t xml:space="preserve">   diligence    </w:t>
      </w:r>
      <w:r>
        <w:t xml:space="preserve">   knowledge    </w:t>
      </w:r>
      <w:r>
        <w:t xml:space="preserve">   God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SPIRITUALLY SELF-RELIANT</dc:title>
  <dcterms:created xsi:type="dcterms:W3CDTF">2021-10-11T17:48:40Z</dcterms:created>
  <dcterms:modified xsi:type="dcterms:W3CDTF">2021-10-11T17:48:40Z</dcterms:modified>
</cp:coreProperties>
</file>