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SPRING TIME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</w:tbl>
    <w:p>
      <w:pPr>
        <w:pStyle w:val="WordBankLarge"/>
      </w:pPr>
      <w:r>
        <w:t xml:space="preserve">   parade    </w:t>
      </w:r>
      <w:r>
        <w:t xml:space="preserve">   rainbows    </w:t>
      </w:r>
      <w:r>
        <w:t xml:space="preserve">   parks    </w:t>
      </w:r>
      <w:r>
        <w:t xml:space="preserve">   chicks    </w:t>
      </w:r>
      <w:r>
        <w:t xml:space="preserve">   giggles    </w:t>
      </w:r>
      <w:r>
        <w:t xml:space="preserve">   bunnies    </w:t>
      </w:r>
      <w:r>
        <w:t xml:space="preserve">   may    </w:t>
      </w:r>
      <w:r>
        <w:t xml:space="preserve">   flag    </w:t>
      </w:r>
      <w:r>
        <w:t xml:space="preserve">   showers    </w:t>
      </w:r>
      <w:r>
        <w:t xml:space="preserve">   flowers    </w:t>
      </w:r>
      <w:r>
        <w:t xml:space="preserve">   memorial    </w:t>
      </w:r>
      <w:r>
        <w:t xml:space="preserve">   raindrop    </w:t>
      </w:r>
      <w:r>
        <w:t xml:space="preserve">   spring    </w:t>
      </w:r>
      <w:r>
        <w:t xml:space="preserve">   sun    </w:t>
      </w:r>
      <w:r>
        <w:t xml:space="preserve">   umbrella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SPRING TIME</dc:title>
  <dcterms:created xsi:type="dcterms:W3CDTF">2021-10-11T17:52:33Z</dcterms:created>
  <dcterms:modified xsi:type="dcterms:W3CDTF">2021-10-11T17:52:33Z</dcterms:modified>
</cp:coreProperties>
</file>