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SS Ch 2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plantation    </w:t>
      </w:r>
      <w:r>
        <w:t xml:space="preserve">   presidio    </w:t>
      </w:r>
      <w:r>
        <w:t xml:space="preserve">   mission    </w:t>
      </w:r>
      <w:r>
        <w:t xml:space="preserve">   pueblo    </w:t>
      </w:r>
      <w:r>
        <w:t xml:space="preserve">   immunity    </w:t>
      </w:r>
      <w:r>
        <w:t xml:space="preserve">   conquistador    </w:t>
      </w:r>
      <w:r>
        <w:t xml:space="preserve">   columbus    </w:t>
      </w:r>
      <w:r>
        <w:t xml:space="preserve">   queenisabella    </w:t>
      </w:r>
      <w:r>
        <w:t xml:space="preserve">   circumnavigate    </w:t>
      </w:r>
      <w:r>
        <w:t xml:space="preserve">   strait    </w:t>
      </w:r>
      <w:r>
        <w:t xml:space="preserve">   compass    </w:t>
      </w:r>
      <w:r>
        <w:t xml:space="preserve">   technology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Ch 2 Word Search</dc:title>
  <dcterms:created xsi:type="dcterms:W3CDTF">2021-10-11T17:54:22Z</dcterms:created>
  <dcterms:modified xsi:type="dcterms:W3CDTF">2021-10-11T17:54:22Z</dcterms:modified>
</cp:coreProperties>
</file>