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SS: Ways to travel Vocab.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began in Independence Missouri and ended in Oregon.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helped connect the Great Lakes to New York City.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waterway dug by people.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these are one word made up of two smaller words.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this was what Oliver and Wilbur Wright built to improve transportation in the early 1900s.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road that made traveling west easier.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these were a big improvement over canal boats and muddy roads.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trains that are run with steam engines.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this means that you go across the continent.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group of covered wagons that travels together for safety.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town or city that has a place for ships to land.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this helps to pay for building and fixing roads.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SS: Ways to travel Vocab.</dc:title>
  <dcterms:created xsi:type="dcterms:W3CDTF">2021-12-21T03:40:00Z</dcterms:created>
  <dcterms:modified xsi:type="dcterms:W3CDTF">2021-12-21T03:40:00Z</dcterms:modified>
</cp:coreProperties>
</file>