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STAN LEE  - Find a word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</w:tbl>
    <w:p>
      <w:pPr>
        <w:pStyle w:val="WordBankLarge"/>
      </w:pPr>
      <w:r>
        <w:t xml:space="preserve">   AMAZING    </w:t>
      </w:r>
      <w:r>
        <w:t xml:space="preserve">   AMERICA    </w:t>
      </w:r>
      <w:r>
        <w:t xml:space="preserve">   ARMY    </w:t>
      </w:r>
      <w:r>
        <w:t xml:space="preserve">   ASGUARDIAN    </w:t>
      </w:r>
      <w:r>
        <w:t xml:space="preserve">   AVENGERS    </w:t>
      </w:r>
      <w:r>
        <w:t xml:space="preserve">   BLACK    </w:t>
      </w:r>
      <w:r>
        <w:t xml:space="preserve">   BOOK    </w:t>
      </w:r>
      <w:r>
        <w:t xml:space="preserve">   CAMEO    </w:t>
      </w:r>
      <w:r>
        <w:t xml:space="preserve">   CAPTAIN    </w:t>
      </w:r>
      <w:r>
        <w:t xml:space="preserve">   CIVIL    </w:t>
      </w:r>
      <w:r>
        <w:t xml:space="preserve">   COMIC    </w:t>
      </w:r>
      <w:r>
        <w:t xml:space="preserve">   DAREDEVIL    </w:t>
      </w:r>
      <w:r>
        <w:t xml:space="preserve">   DEADPOOL    </w:t>
      </w:r>
      <w:r>
        <w:t xml:space="preserve">   DECEMBER    </w:t>
      </w:r>
      <w:r>
        <w:t xml:space="preserve">   DOCTOR STRANGE    </w:t>
      </w:r>
      <w:r>
        <w:t xml:space="preserve">   EDITOR    </w:t>
      </w:r>
      <w:r>
        <w:t xml:space="preserve">   ENTERTAINMENT    </w:t>
      </w:r>
      <w:r>
        <w:t xml:space="preserve">   EXCELSIOR    </w:t>
      </w:r>
      <w:r>
        <w:t xml:space="preserve">   FANTASTICFOUR    </w:t>
      </w:r>
      <w:r>
        <w:t xml:space="preserve">   FIRST    </w:t>
      </w:r>
      <w:r>
        <w:t xml:space="preserve">   GREEN    </w:t>
      </w:r>
      <w:r>
        <w:t xml:space="preserve">   GREY    </w:t>
      </w:r>
      <w:r>
        <w:t xml:space="preserve">   HAWKEYE    </w:t>
      </w:r>
      <w:r>
        <w:t xml:space="preserve">   HULK    </w:t>
      </w:r>
      <w:r>
        <w:t xml:space="preserve">   IMAGINE    </w:t>
      </w:r>
      <w:r>
        <w:t xml:space="preserve">   INCREDIBLE    </w:t>
      </w:r>
      <w:r>
        <w:t xml:space="preserve">   IRONMAN    </w:t>
      </w:r>
      <w:r>
        <w:t xml:space="preserve">   JACK KIRBY    </w:t>
      </w:r>
      <w:r>
        <w:t xml:space="preserve">   JOAN    </w:t>
      </w:r>
      <w:r>
        <w:t xml:space="preserve">   LIEBER    </w:t>
      </w:r>
      <w:r>
        <w:t xml:space="preserve">   MAGAZINE    </w:t>
      </w:r>
      <w:r>
        <w:t xml:space="preserve">   MARTIN    </w:t>
      </w:r>
      <w:r>
        <w:t xml:space="preserve">   MARVEL    </w:t>
      </w:r>
      <w:r>
        <w:t xml:space="preserve">   PANTHER    </w:t>
      </w:r>
      <w:r>
        <w:t xml:space="preserve">   POWER    </w:t>
      </w:r>
      <w:r>
        <w:t xml:space="preserve">   PRODUCER    </w:t>
      </w:r>
      <w:r>
        <w:t xml:space="preserve">   PUBLISHER    </w:t>
      </w:r>
      <w:r>
        <w:t xml:space="preserve">   SPIDER    </w:t>
      </w:r>
      <w:r>
        <w:t xml:space="preserve">   THOR    </w:t>
      </w:r>
      <w:r>
        <w:t xml:space="preserve">   TIMELY    </w:t>
      </w:r>
      <w:r>
        <w:t xml:space="preserve">   VENOM    </w:t>
      </w:r>
      <w:r>
        <w:t xml:space="preserve">   VISION    </w:t>
      </w:r>
      <w:r>
        <w:t xml:space="preserve">   WIDOW    </w:t>
      </w:r>
      <w:r>
        <w:t xml:space="preserve">   XMEN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 LEE  - Find a word </dc:title>
  <dcterms:created xsi:type="dcterms:W3CDTF">2021-10-11T17:57:25Z</dcterms:created>
  <dcterms:modified xsi:type="dcterms:W3CDTF">2021-10-11T17:57:25Z</dcterms:modified>
</cp:coreProperties>
</file>