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QRCODE    </w:t>
      </w:r>
      <w:r>
        <w:t xml:space="preserve">   ELECTRICITY    </w:t>
      </w:r>
      <w:r>
        <w:t xml:space="preserve">   SUSTAINABILITY    </w:t>
      </w:r>
      <w:r>
        <w:t xml:space="preserve">   CAD    </w:t>
      </w:r>
      <w:r>
        <w:t xml:space="preserve">   ETHICS    </w:t>
      </w:r>
      <w:r>
        <w:t xml:space="preserve">   DESIGNPROCESS    </w:t>
      </w:r>
      <w:r>
        <w:t xml:space="preserve">   SIMPLEMACHINES    </w:t>
      </w:r>
      <w:r>
        <w:t xml:space="preserve">   ROBOTICS    </w:t>
      </w:r>
      <w:r>
        <w:t xml:space="preserve">   NEWTONSLAW    </w:t>
      </w:r>
      <w:r>
        <w:t xml:space="preserve">   CHARACTER    </w:t>
      </w:r>
      <w:r>
        <w:t xml:space="preserve">   LEADER    </w:t>
      </w:r>
      <w:r>
        <w:t xml:space="preserve">   MATH    </w:t>
      </w:r>
      <w:r>
        <w:t xml:space="preserve">   ENGINEERING    </w:t>
      </w:r>
      <w:r>
        <w:t xml:space="preserve">   TECHNOLOGY    </w:t>
      </w:r>
      <w:r>
        <w:t xml:space="preserve">   SCIENCE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STEM</dc:title>
  <dcterms:created xsi:type="dcterms:W3CDTF">2021-10-11T18:03:14Z</dcterms:created>
  <dcterms:modified xsi:type="dcterms:W3CDTF">2021-10-11T18:03:14Z</dcterms:modified>
</cp:coreProperties>
</file>