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STEM Word Scramble</w:t>
      </w:r>
    </w:p>
    <w:p>
      <w:pPr>
        <w:pStyle w:val="Questions"/>
      </w:pPr>
      <w:r>
        <w:t xml:space="preserve">1. SATIGEHPT WRTOE </w:t>
      </w:r>
      <w:r>
        <w:rPr>
          <w:u w:val="single"/>
        </w:rPr>
        <w:t xml:space="preserve">___________________________________</w:t>
      </w:r>
    </w:p>
    <w:p>
      <w:pPr>
        <w:pStyle w:val="Questions"/>
      </w:pPr>
      <w:r>
        <w:t xml:space="preserve">2. OSALDTCN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3. ESICCNE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4. OGTNEYHCOL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5. STTAMMEHCIA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6. MEELBBPEUB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7. CNA UYO ITF UTHRGHO PERAP </w:t>
      </w:r>
      <w:r>
        <w:rPr>
          <w:u w:val="single"/>
        </w:rPr>
        <w:t xml:space="preserve">_________________________</w:t>
      </w:r>
    </w:p>
    <w:p>
      <w:pPr>
        <w:pStyle w:val="Questions"/>
      </w:pPr>
      <w:r>
        <w:t xml:space="preserve">8. APRYT NNGAPLNI </w:t>
      </w:r>
      <w:r>
        <w:rPr>
          <w:u w:val="single"/>
        </w:rPr>
        <w:t xml:space="preserve">____________________________________</w:t>
      </w:r>
    </w:p>
    <w:p>
      <w:pPr>
        <w:pStyle w:val="Questions"/>
      </w:pPr>
      <w:r>
        <w:t xml:space="preserve">9. RLNEITUPB 0302 </w:t>
      </w:r>
      <w:r>
        <w:rPr>
          <w:u w:val="single"/>
        </w:rPr>
        <w:t xml:space="preserve">____________________________________</w:t>
      </w:r>
    </w:p>
    <w:p>
      <w:pPr>
        <w:pStyle w:val="Questions"/>
      </w:pPr>
      <w:r>
        <w:t xml:space="preserve">10. LETMCAI ENHCAG </w:t>
      </w:r>
      <w:r>
        <w:rPr>
          <w:u w:val="single"/>
        </w:rPr>
        <w:t xml:space="preserve">____________________________________</w:t>
      </w:r>
    </w:p>
    <w:p>
      <w:pPr>
        <w:pStyle w:val="Questions"/>
      </w:pPr>
      <w:r>
        <w:t xml:space="preserve">11. BGGUR GTLHI MANIEHC </w:t>
      </w:r>
      <w:r>
        <w:rPr>
          <w:u w:val="single"/>
        </w:rPr>
        <w:t xml:space="preserve">_______________________________</w:t>
      </w:r>
    </w:p>
    <w:p>
      <w:pPr>
        <w:pStyle w:val="Questions"/>
      </w:pPr>
      <w:r>
        <w:t xml:space="preserve">12. UGBSETD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13. GERIINNNEEG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14. EMPBOLR LIOGSNV SLIKLS </w:t>
      </w:r>
      <w:r>
        <w:rPr>
          <w:u w:val="single"/>
        </w:rPr>
        <w:t xml:space="preserve">____________________________</w:t>
      </w:r>
    </w:p>
    <w:p>
      <w:pPr>
        <w:pStyle w:val="Questions"/>
      </w:pPr>
      <w:r>
        <w:t xml:space="preserve">15. MIIMOACCNUNOT  </w:t>
      </w:r>
      <w:r>
        <w:rPr>
          <w:u w:val="single"/>
        </w:rPr>
        <w:t xml:space="preserve">____________________________________</w:t>
      </w:r>
    </w:p>
    <w:p>
      <w:pPr>
        <w:pStyle w:val="Questions"/>
      </w:pPr>
      <w:r>
        <w:t xml:space="preserve">16. AETM NIOKGWR KSILLS </w:t>
      </w:r>
      <w:r>
        <w:rPr>
          <w:u w:val="single"/>
        </w:rPr>
        <w:t xml:space="preserve">_______________________________</w:t>
      </w:r>
    </w:p>
    <w:p>
      <w:pPr>
        <w:pStyle w:val="Questions"/>
      </w:pPr>
      <w:r>
        <w:t xml:space="preserve">17. SMET RCSEARE </w:t>
      </w:r>
      <w:r>
        <w:rPr>
          <w:u w:val="single"/>
        </w:rPr>
        <w:t xml:space="preserve">______________________________________</w:t>
      </w:r>
    </w:p>
    <w:p>
      <w:pPr>
        <w:pStyle w:val="Questions"/>
      </w:pPr>
      <w:r>
        <w:t xml:space="preserve">18. FUAOSM LEEPPO NI ETMS  </w:t>
      </w:r>
      <w:r>
        <w:rPr>
          <w:u w:val="single"/>
        </w:rPr>
        <w:t xml:space="preserve">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STEM Word Scramble</dc:title>
  <dcterms:created xsi:type="dcterms:W3CDTF">2021-11-22T03:31:17Z</dcterms:created>
  <dcterms:modified xsi:type="dcterms:W3CDTF">2021-11-22T03:31:17Z</dcterms:modified>
</cp:coreProperties>
</file>