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STICK DOG MEETS HIS MATCH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</w:tbl>
    <w:p>
      <w:pPr>
        <w:pStyle w:val="WordBankMedium"/>
      </w:pPr>
      <w:r>
        <w:t xml:space="preserve">   HOLE    </w:t>
      </w:r>
      <w:r>
        <w:t xml:space="preserve">   KAREN    </w:t>
      </w:r>
      <w:r>
        <w:t xml:space="preserve">   DALMATIAN    </w:t>
      </w:r>
      <w:r>
        <w:t xml:space="preserve">   POODLE    </w:t>
      </w:r>
      <w:r>
        <w:t xml:space="preserve">   GERMAN SHEPARD    </w:t>
      </w:r>
      <w:r>
        <w:t xml:space="preserve">   FOOD    </w:t>
      </w:r>
      <w:r>
        <w:t xml:space="preserve">   DOGS    </w:t>
      </w:r>
      <w:r>
        <w:t xml:space="preserve">   STRAY    </w:t>
      </w:r>
      <w:r>
        <w:t xml:space="preserve">   TRUCK    </w:t>
      </w:r>
      <w:r>
        <w:t xml:space="preserve">   POOPOO    </w:t>
      </w:r>
      <w:r>
        <w:t xml:space="preserve">   MUTT    </w:t>
      </w:r>
      <w:r>
        <w:t xml:space="preserve">   STRIPES    </w:t>
      </w:r>
      <w:r>
        <w:t xml:space="preserve">   MEAT    </w:t>
      </w:r>
      <w:r>
        <w:t xml:space="preserve">   LUCY    </w:t>
      </w:r>
      <w:r>
        <w:t xml:space="preserve">   STICK DOG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STICK DOG MEETS HIS MATCH</dc:title>
  <dcterms:created xsi:type="dcterms:W3CDTF">2022-01-15T03:35:46Z</dcterms:created>
  <dcterms:modified xsi:type="dcterms:W3CDTF">2022-01-15T03:35:46Z</dcterms:modified>
</cp:coreProperties>
</file>