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SUMMER!!!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august    </w:t>
      </w:r>
      <w:r>
        <w:t xml:space="preserve">   cold drinks '    </w:t>
      </w:r>
      <w:r>
        <w:t xml:space="preserve">   friends    </w:t>
      </w:r>
      <w:r>
        <w:t xml:space="preserve">   fun    </w:t>
      </w:r>
      <w:r>
        <w:t xml:space="preserve">   hot     </w:t>
      </w:r>
      <w:r>
        <w:t xml:space="preserve">   ice cream     </w:t>
      </w:r>
      <w:r>
        <w:t xml:space="preserve">   july    </w:t>
      </w:r>
      <w:r>
        <w:t xml:space="preserve">   june     </w:t>
      </w:r>
      <w:r>
        <w:t xml:space="preserve">   munchies    </w:t>
      </w:r>
      <w:r>
        <w:t xml:space="preserve">   no school     </w:t>
      </w:r>
      <w:r>
        <w:t xml:space="preserve">   party    </w:t>
      </w:r>
      <w:r>
        <w:t xml:space="preserve">   pool    </w:t>
      </w:r>
      <w:r>
        <w:t xml:space="preserve">   pool party    </w:t>
      </w:r>
      <w:r>
        <w:t xml:space="preserve">   sleep overs    </w:t>
      </w:r>
      <w:r>
        <w:t xml:space="preserve">   slushies    </w:t>
      </w:r>
      <w:r>
        <w:t xml:space="preserve">   summer     </w:t>
      </w:r>
      <w:r>
        <w:t xml:space="preserve">   sun    </w:t>
      </w:r>
      <w:r>
        <w:t xml:space="preserve">   television     </w:t>
      </w:r>
      <w:r>
        <w:t xml:space="preserve">   vacations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SUMMER!!!</dc:title>
  <dcterms:created xsi:type="dcterms:W3CDTF">2021-10-11T18:14:50Z</dcterms:created>
  <dcterms:modified xsi:type="dcterms:W3CDTF">2021-10-11T18:14:50Z</dcterms:modified>
</cp:coreProperties>
</file>