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SUMMER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Frozen Dessert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Winter, Spring, ______, Fall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Toy for a windy day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Caterpillars turn into a 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Meal eaten outside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Pants for hot weather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Protects from sunburn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Flying Disc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Vacation Spot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Sand 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Wear this in the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Noisy sandals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Refreshing Drink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Fun way to cool off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Staying in a tent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2 wheeled transportation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SUMMER CROSSWORD</dc:title>
  <dcterms:created xsi:type="dcterms:W3CDTF">2021-10-11T18:14:46Z</dcterms:created>
  <dcterms:modified xsi:type="dcterms:W3CDTF">2021-10-11T18:14:46Z</dcterms:modified>
</cp:coreProperties>
</file>