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SUPERVILLAIN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Medium"/>
      </w:pPr>
      <w:r>
        <w:t xml:space="preserve">   VHS    </w:t>
      </w:r>
      <w:r>
        <w:t xml:space="preserve">   SPACE    </w:t>
      </w:r>
      <w:r>
        <w:t xml:space="preserve">   BLOOD    </w:t>
      </w:r>
      <w:r>
        <w:t xml:space="preserve">   SCREAMWEAR    </w:t>
      </w:r>
      <w:r>
        <w:t xml:space="preserve">   PAIN    </w:t>
      </w:r>
      <w:r>
        <w:t xml:space="preserve">   SPIDER    </w:t>
      </w:r>
      <w:r>
        <w:t xml:space="preserve">   NIGHTMARE    </w:t>
      </w:r>
      <w:r>
        <w:t xml:space="preserve">   GORE    </w:t>
      </w:r>
      <w:r>
        <w:t xml:space="preserve">   INIDIOUS    </w:t>
      </w:r>
      <w:r>
        <w:t xml:space="preserve">   WEBBEDHOODIE    </w:t>
      </w:r>
      <w:r>
        <w:t xml:space="preserve">   DEMONIO    </w:t>
      </w:r>
      <w:r>
        <w:t xml:space="preserve">   SCARY    </w:t>
      </w:r>
      <w:r>
        <w:t xml:space="preserve">   HORROR    </w:t>
      </w:r>
      <w:r>
        <w:t xml:space="preserve">   DRACULA    </w:t>
      </w:r>
      <w:r>
        <w:t xml:space="preserve">   SUPERVILLAIN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SUPERVILLAIN</dc:title>
  <dcterms:created xsi:type="dcterms:W3CDTF">2021-10-11T18:20:03Z</dcterms:created>
  <dcterms:modified xsi:type="dcterms:W3CDTF">2021-10-11T18:20:03Z</dcterms:modified>
</cp:coreProperties>
</file>