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Sabbath Spelling Bee </w:t>
      </w:r>
    </w:p>
    <w:p>
      <w:pPr>
        <w:pStyle w:val="Questions"/>
      </w:pPr>
      <w:r>
        <w:t xml:space="preserve">1. SCAT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TEHWTAM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ISN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4. JDEU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RTUH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SOAM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JWE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8. JADHU 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GAD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10. SHAOE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Sabbath Spelling Bee </dc:title>
  <dcterms:created xsi:type="dcterms:W3CDTF">2021-10-11T15:55:38Z</dcterms:created>
  <dcterms:modified xsi:type="dcterms:W3CDTF">2021-10-11T15:55:38Z</dcterms:modified>
</cp:coreProperties>
</file>