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Safely Home Vocabulary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distrustful of human sincerity or integrity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person new to or inexperienced in a field or situation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(of work) not requiring much skill and lacking prestige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lack of interest, concern, or sympathy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very small; far below the real value or cost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unwilling or unable to believe something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done without confidence; hesitant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grow weak or feeble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intended to subvert an established system or institution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well meaning and kindly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the ability to evoke or suggest images, memories, and emotions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a feeling that something bad will happen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evoking a keen sense of sadness or regret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become absorbed and integrated into a society or culture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cause (someone) to become hostile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Safely Home Vocabulary</dc:title>
  <dcterms:created xsi:type="dcterms:W3CDTF">2021-10-11T15:57:13Z</dcterms:created>
  <dcterms:modified xsi:type="dcterms:W3CDTF">2021-10-11T15:57:13Z</dcterms:modified>
</cp:coreProperties>
</file>