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Safety </w:t>
      </w:r>
    </w:p>
    <w:p>
      <w:pPr>
        <w:pStyle w:val="Questions"/>
      </w:pPr>
      <w:r>
        <w:t xml:space="preserve">1. SSLPI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LLFAS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SIRPT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TWE OFOLR IGSN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5. PLSI ISSENTRTA HSOSE </w:t>
      </w:r>
      <w:r>
        <w:rPr>
          <w:u w:val="single"/>
        </w:rPr>
        <w:t xml:space="preserve">______________________________</w:t>
      </w:r>
    </w:p>
    <w:p>
      <w:pPr>
        <w:pStyle w:val="Questions"/>
      </w:pPr>
      <w:r>
        <w:t xml:space="preserve">6. MOP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7. CEALN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AYP NOATTNIET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9. LUIDQI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10. LRNGIAIS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11. LIMK RECAT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12. ERDLAD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SAMT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14. PLSSIL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</dc:title>
  <dcterms:created xsi:type="dcterms:W3CDTF">2021-10-11T15:57:11Z</dcterms:created>
  <dcterms:modified xsi:type="dcterms:W3CDTF">2021-10-11T15:57:11Z</dcterms:modified>
</cp:coreProperties>
</file>