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Safety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is the leading cause of Injury in older adults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When in doubt ask for 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deadly gas that has no odor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Make sure these are secure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Having an adequate amount of this will help you see better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Make sure these are 3 feet away from anything flammable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Make sure this is 120 degrees or lower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Something that makes you feel better, but can be dangerous if you take too much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Reading these is important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Call 911 if this happens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These can cause you to trip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</dc:title>
  <dcterms:created xsi:type="dcterms:W3CDTF">2021-10-11T15:55:26Z</dcterms:created>
  <dcterms:modified xsi:type="dcterms:W3CDTF">2021-10-11T15:55:26Z</dcterms:modified>
</cp:coreProperties>
</file>