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Safety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investigate    </w:t>
      </w:r>
      <w:r>
        <w:t xml:space="preserve">   panic    </w:t>
      </w:r>
      <w:r>
        <w:t xml:space="preserve">   training    </w:t>
      </w:r>
      <w:r>
        <w:t xml:space="preserve">   urgency    </w:t>
      </w:r>
      <w:r>
        <w:t xml:space="preserve">   ventilation    </w:t>
      </w:r>
      <w:r>
        <w:t xml:space="preserve">   notify    </w:t>
      </w:r>
      <w:r>
        <w:t xml:space="preserve">   question    </w:t>
      </w:r>
      <w:r>
        <w:t xml:space="preserve">   reactions    </w:t>
      </w:r>
      <w:r>
        <w:t xml:space="preserve">   impact    </w:t>
      </w:r>
      <w:r>
        <w:t xml:space="preserve">   goals    </w:t>
      </w:r>
      <w:r>
        <w:t xml:space="preserve">   action    </w:t>
      </w:r>
      <w:r>
        <w:t xml:space="preserve">   accident    </w:t>
      </w:r>
      <w:r>
        <w:t xml:space="preserve">   critical    </w:t>
      </w:r>
      <w:r>
        <w:t xml:space="preserve">   analze    </w:t>
      </w:r>
      <w:r>
        <w:t xml:space="preserve">   workplace    </w:t>
      </w:r>
      <w:r>
        <w:t xml:space="preserve">   severity    </w:t>
      </w:r>
      <w:r>
        <w:t xml:space="preserve">   inspection    </w:t>
      </w:r>
      <w:r>
        <w:t xml:space="preserve">   risk    </w:t>
      </w:r>
      <w:r>
        <w:t xml:space="preserve">   near miss    </w:t>
      </w:r>
      <w:r>
        <w:t xml:space="preserve">   incident    </w:t>
      </w:r>
      <w:r>
        <w:t xml:space="preserve">   hazard    </w:t>
      </w:r>
      <w:r>
        <w:t xml:space="preserve">   first aid    </w:t>
      </w:r>
      <w:r>
        <w:t xml:space="preserve">   trip    </w:t>
      </w:r>
      <w:r>
        <w:t xml:space="preserve">   fall    </w:t>
      </w:r>
      <w:r>
        <w:t xml:space="preserve">   slip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</dc:title>
  <dcterms:created xsi:type="dcterms:W3CDTF">2021-10-11T15:55:37Z</dcterms:created>
  <dcterms:modified xsi:type="dcterms:W3CDTF">2021-10-11T15:55:37Z</dcterms:modified>
</cp:coreProperties>
</file>