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Safety Guidelines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Tie back _____ 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Read all _____ and make sure you understand them before starting a lab activity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Do not being any investigation or touch any ______ until your teacher has told you to start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diluting acid, always add the _______ first.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If you break ______, tell your teacher right away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Clean your work area and _______ ___ anything that has been dropped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Use oven mitts,clamps, tongs, or a test tube holder to hold ______ items.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If you want to try a procedure that the directions do not call for, ask your______ for permission first.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Make sure no _____ are lying on the floor where someone can trip over them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Never put _____ chemicals back into the original container.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If you are _____ in any way, tell your teacher immediately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Touch ______ only when necessary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 If you get a chemical in your eye, use the ______ immediately.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Know where the fire extinguisher, fire blanket, shower and eyewash are _____ in your classroom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Guidelines</dc:title>
  <dcterms:created xsi:type="dcterms:W3CDTF">2021-10-11T15:58:00Z</dcterms:created>
  <dcterms:modified xsi:type="dcterms:W3CDTF">2021-10-11T15:58:00Z</dcterms:modified>
</cp:coreProperties>
</file>