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Samba Wordsearch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</w:tbl>
    <w:p>
      <w:pPr>
        <w:pStyle w:val="WordBankLarge"/>
      </w:pPr>
      <w:r>
        <w:t xml:space="preserve">   agogo    </w:t>
      </w:r>
      <w:r>
        <w:t xml:space="preserve">   apito    </w:t>
      </w:r>
      <w:r>
        <w:t xml:space="preserve">   brazil    </w:t>
      </w:r>
      <w:r>
        <w:t xml:space="preserve">   caixa de guerro    </w:t>
      </w:r>
      <w:r>
        <w:t xml:space="preserve">   carnival    </w:t>
      </w:r>
      <w:r>
        <w:t xml:space="preserve">   chocolo    </w:t>
      </w:r>
      <w:r>
        <w:t xml:space="preserve">   percussion    </w:t>
      </w:r>
      <w:r>
        <w:t xml:space="preserve">   reco-reco    </w:t>
      </w:r>
      <w:r>
        <w:t xml:space="preserve">   repinique    </w:t>
      </w:r>
      <w:r>
        <w:t xml:space="preserve">   samba batucada    </w:t>
      </w:r>
      <w:r>
        <w:t xml:space="preserve">   surdo    </w:t>
      </w:r>
      <w:r>
        <w:t xml:space="preserve">   tamborim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Samba Wordsearch</dc:title>
  <dcterms:created xsi:type="dcterms:W3CDTF">2021-10-11T16:01:37Z</dcterms:created>
  <dcterms:modified xsi:type="dcterms:W3CDTF">2021-10-11T16:01:37Z</dcterms:modified>
</cp:coreProperties>
</file>