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Sand County - Jan. - Sept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Medium"/>
      </w:pPr>
      <w:r>
        <w:t xml:space="preserve">   QUAIL    </w:t>
      </w:r>
      <w:r>
        <w:t xml:space="preserve">   PASTURE    </w:t>
      </w:r>
      <w:r>
        <w:t xml:space="preserve">   TENANTS    </w:t>
      </w:r>
      <w:r>
        <w:t xml:space="preserve">   FARM    </w:t>
      </w:r>
      <w:r>
        <w:t xml:space="preserve">   ACRES    </w:t>
      </w:r>
      <w:r>
        <w:t xml:space="preserve">   TROUT    </w:t>
      </w:r>
      <w:r>
        <w:t xml:space="preserve">   FISHING    </w:t>
      </w:r>
      <w:r>
        <w:t xml:space="preserve">   WHITETHROAT    </w:t>
      </w:r>
      <w:r>
        <w:t xml:space="preserve">   PLOVER    </w:t>
      </w:r>
      <w:r>
        <w:t xml:space="preserve">   OAK    </w:t>
      </w:r>
      <w:r>
        <w:t xml:space="preserve">   WOOD    </w:t>
      </w:r>
      <w:r>
        <w:t xml:space="preserve">   FREEDOM    </w:t>
      </w:r>
      <w:r>
        <w:t xml:space="preserve">   LEOPOLD    </w:t>
      </w:r>
      <w:r>
        <w:t xml:space="preserve">   GEESE    </w:t>
      </w:r>
      <w:r>
        <w:t xml:space="preserve">   ALMANAC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Sand County - Jan. - Sept</dc:title>
  <dcterms:created xsi:type="dcterms:W3CDTF">2021-10-11T16:01:45Z</dcterms:created>
  <dcterms:modified xsi:type="dcterms:W3CDTF">2021-10-11T16:01:45Z</dcterms:modified>
</cp:coreProperties>
</file>