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Sanitation Evaluation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Food     </w:t>
      </w:r>
      <w:r>
        <w:t xml:space="preserve">   Beverages     </w:t>
      </w:r>
      <w:r>
        <w:t xml:space="preserve">   Inspectors     </w:t>
      </w:r>
      <w:r>
        <w:t xml:space="preserve">   Meats     </w:t>
      </w:r>
      <w:r>
        <w:t xml:space="preserve">   Poultry     </w:t>
      </w:r>
      <w:r>
        <w:t xml:space="preserve">   Perishable     </w:t>
      </w:r>
      <w:r>
        <w:t xml:space="preserve">   Plumbing     </w:t>
      </w:r>
      <w:r>
        <w:t xml:space="preserve">   Cracks     </w:t>
      </w:r>
      <w:r>
        <w:t xml:space="preserve">   Drainage     </w:t>
      </w:r>
      <w:r>
        <w:t xml:space="preserve">   Storerooms     </w:t>
      </w:r>
      <w:r>
        <w:t xml:space="preserve">   Cleaning     </w:t>
      </w:r>
      <w:r>
        <w:t xml:space="preserve">   Daily     </w:t>
      </w:r>
      <w:r>
        <w:t xml:space="preserve">   Poor     </w:t>
      </w:r>
      <w:r>
        <w:t xml:space="preserve">   Fair     </w:t>
      </w:r>
      <w:r>
        <w:t xml:space="preserve">   Good     </w:t>
      </w:r>
      <w:r>
        <w:t xml:space="preserve">   Temperature     </w:t>
      </w:r>
      <w:r>
        <w:t xml:space="preserve">   Refrigerator     </w:t>
      </w:r>
      <w:r>
        <w:t xml:space="preserve">   Infestation     </w:t>
      </w:r>
      <w:r>
        <w:t xml:space="preserve">   Spoilage     </w:t>
      </w:r>
      <w:r>
        <w:t xml:space="preserve">   Preparation     </w:t>
      </w:r>
      <w:r>
        <w:t xml:space="preserve">   Freezer     </w:t>
      </w:r>
      <w:r>
        <w:t xml:space="preserve">   Thawed     </w:t>
      </w:r>
      <w:r>
        <w:t xml:space="preserve">   Sanitation     </w:t>
      </w:r>
      <w:r>
        <w:t xml:space="preserve">   Pasteurized     </w:t>
      </w:r>
      <w:r>
        <w:t xml:space="preserve">   Containers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Sanitation Evaluation</dc:title>
  <dcterms:created xsi:type="dcterms:W3CDTF">2021-10-11T16:00:40Z</dcterms:created>
  <dcterms:modified xsi:type="dcterms:W3CDTF">2021-10-11T16:00:40Z</dcterms:modified>
</cp:coreProperties>
</file>