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>
      <w:pPr>
        <w:pStyle w:val="PuzzleTitle"/>
      </w:pPr>
      <w:r>
        <w:t xml:space="preserve">Sasanian Empire 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</w:t>
            </w:r>
          </w:p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6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7</w:t>
            </w:r>
          </w:p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8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10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13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14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when did the Sasanian Empire begin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What did the Byzantine Empire call itself?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where is the sassaind empire located 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how many kings did the sasanians have 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What the capital of the Sassanid empire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Who overthrown the sassaind empire 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16. </w:t>
            </w:r>
            <w:r>
              <w:t xml:space="preserve">Whats was the rival of the sasanian empire 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17. </w:t>
            </w:r>
            <w:r>
              <w:t xml:space="preserve">what did the sassnid and Byzantine empire have in common 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how long is the slik road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what was the biggest war that the sassaind had 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The Sassanid Empire extended over which areas?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what of government did the sasanian empire have 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What is sassanian Empire known as the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What leader did the Sasanian Empire begin with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what was the religion of the sassanid empire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What the religion of Byzantine Empire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When did the Sasanian empire fall</w:t>
            </w:r>
          </w:p>
        </w:tc>
      </w:tr>
    </w:tbl>
    <w:p>
      <w:pPr>
        <w:pStyle w:val="WordBankLarge"/>
      </w:pPr>
      <w:r>
        <w:t xml:space="preserve">   651 ce     </w:t>
      </w:r>
      <w:r>
        <w:t xml:space="preserve">   224 Ce     </w:t>
      </w:r>
      <w:r>
        <w:t xml:space="preserve">   Ardeshir I    </w:t>
      </w:r>
      <w:r>
        <w:t xml:space="preserve">   Zoroastrism    </w:t>
      </w:r>
      <w:r>
        <w:t xml:space="preserve">   Neo-Persian Empire    </w:t>
      </w:r>
      <w:r>
        <w:t xml:space="preserve">   37     </w:t>
      </w:r>
      <w:r>
        <w:t xml:space="preserve">   Istakhr    </w:t>
      </w:r>
      <w:r>
        <w:t xml:space="preserve">   fuedal monarchy     </w:t>
      </w:r>
      <w:r>
        <w:t xml:space="preserve">   Iran     </w:t>
      </w:r>
      <w:r>
        <w:t xml:space="preserve">   Roman-Byzantine Empire    </w:t>
      </w:r>
      <w:r>
        <w:t xml:space="preserve">    areas of Iran and Mesopotamia.    </w:t>
      </w:r>
      <w:r>
        <w:t xml:space="preserve">   7000 miles     </w:t>
      </w:r>
      <w:r>
        <w:t xml:space="preserve">   Christianity    </w:t>
      </w:r>
      <w:r>
        <w:t xml:space="preserve">   The Byzantine-sassaind war     </w:t>
      </w:r>
      <w:r>
        <w:t xml:space="preserve">   imperial fiances    </w:t>
      </w:r>
      <w:r>
        <w:t xml:space="preserve">   Arab Caliphate     </w:t>
      </w:r>
      <w:r>
        <w:t xml:space="preserve">   “Byzantines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Sasanian Empire </dc:title>
  <dcterms:created xsi:type="dcterms:W3CDTF">2021-10-11T16:03:06Z</dcterms:created>
  <dcterms:modified xsi:type="dcterms:W3CDTF">2021-10-11T16:03:06Z</dcterms:modified>
</cp:coreProperties>
</file>