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Sat Vocab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remarkable person or event.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a person is hard to catch.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someone is new or a beginner.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you Endanger or Risk something.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you complain about something.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is what Lincoln did to the slaves in 1863.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It is thin or very skinny.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your rude or grumpy.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a person is aggressive and mean.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feel guilty or sorry about something.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 Vocab Crossword Puzzle</dc:title>
  <dcterms:created xsi:type="dcterms:W3CDTF">2022-01-26T03:37:56Z</dcterms:created>
  <dcterms:modified xsi:type="dcterms:W3CDTF">2022-01-26T03:37:56Z</dcterms:modified>
</cp:coreProperties>
</file>