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Sat version 1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</w:t>
            </w:r>
          </w:p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7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8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Small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4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To put to an end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A quality of being frank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Diplomatic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Appear less serious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Trite 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Characterized by assumption of dignity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Confirmed to a habit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Bad tempered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Springing back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Deviating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Showing no emotion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Elaborately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Sat version 1</dc:title>
  <dcterms:created xsi:type="dcterms:W3CDTF">2021-10-11T16:03:55Z</dcterms:created>
  <dcterms:modified xsi:type="dcterms:W3CDTF">2021-10-11T16:03:55Z</dcterms:modified>
</cp:coreProperties>
</file>