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Scams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</w:tr>
    </w:tbl>
    <w:p>
      <w:pPr>
        <w:pStyle w:val="WordBankMedium"/>
      </w:pPr>
      <w:r>
        <w:t xml:space="preserve">   Bad    </w:t>
      </w:r>
      <w:r>
        <w:t xml:space="preserve">   Dangerous    </w:t>
      </w:r>
      <w:r>
        <w:t xml:space="preserve">   Dodgy    </w:t>
      </w:r>
      <w:r>
        <w:t xml:space="preserve">   Fraud    </w:t>
      </w:r>
      <w:r>
        <w:t xml:space="preserve">   Illegal    </w:t>
      </w:r>
      <w:r>
        <w:t xml:space="preserve">   Information    </w:t>
      </w:r>
      <w:r>
        <w:t xml:space="preserve">   Money    </w:t>
      </w:r>
      <w:r>
        <w:t xml:space="preserve">   Phishing    </w:t>
      </w:r>
      <w:r>
        <w:t xml:space="preserve">   Rip-off    </w:t>
      </w:r>
      <w:r>
        <w:t xml:space="preserve">   Scams    </w:t>
      </w:r>
      <w:r>
        <w:t xml:space="preserve">   Sketchy    </w:t>
      </w:r>
      <w:r>
        <w:t xml:space="preserve">   Wrong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Scams</dc:title>
  <dcterms:created xsi:type="dcterms:W3CDTF">2021-10-11T16:05:59Z</dcterms:created>
  <dcterms:modified xsi:type="dcterms:W3CDTF">2021-10-11T16:05:59Z</dcterms:modified>
</cp:coreProperties>
</file>