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School spellings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</w:tbl>
    <w:p>
      <w:pPr>
        <w:pStyle w:val="WordBankMedium"/>
      </w:pPr>
      <w:r>
        <w:t xml:space="preserve">   build    </w:t>
      </w:r>
      <w:r>
        <w:t xml:space="preserve">   busy    </w:t>
      </w:r>
      <w:r>
        <w:t xml:space="preserve">   disagree    </w:t>
      </w:r>
      <w:r>
        <w:t xml:space="preserve">   dislike    </w:t>
      </w:r>
      <w:r>
        <w:t xml:space="preserve">   undo    </w:t>
      </w:r>
      <w:r>
        <w:t xml:space="preserve">   undress    </w:t>
      </w:r>
      <w:r>
        <w:t xml:space="preserve">   unhappy    </w:t>
      </w:r>
      <w:r>
        <w:t xml:space="preserve">   unlucky    </w:t>
      </w:r>
      <w:r>
        <w:t xml:space="preserve">   untidy    </w:t>
      </w:r>
      <w:r>
        <w:t xml:space="preserve">   untie    </w:t>
      </w:r>
      <w:r>
        <w:t xml:space="preserve">   unwell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spellings</dc:title>
  <dcterms:created xsi:type="dcterms:W3CDTF">2021-11-13T03:42:22Z</dcterms:created>
  <dcterms:modified xsi:type="dcterms:W3CDTF">2021-11-13T03:42:22Z</dcterms:modified>
</cp:coreProperties>
</file>