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Schubert Beethoven</w:t>
      </w:r>
    </w:p>
    <w:p>
      <w:pPr>
        <w:pStyle w:val="Questions"/>
      </w:pPr>
      <w:r>
        <w:t xml:space="preserve">1. NONB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2. GDUIWL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APNOI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4. NGOMTFUHRDERPMIL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5. MTHOOLIGN AOANTS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6. FRU LEESI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7. ETH WNTI TRSHOEBR </w:t>
      </w:r>
      <w:r>
        <w:rPr>
          <w:u w:val="single"/>
        </w:rPr>
        <w:t xml:space="preserve">_________________________________</w:t>
      </w:r>
    </w:p>
    <w:p>
      <w:pPr>
        <w:pStyle w:val="Questions"/>
      </w:pPr>
      <w:r>
        <w:t xml:space="preserve">8. DOHYITP EVERF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9. OTMNAIRC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10. ARILISE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11. GOHTEE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12. PIIRALME TUCRO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13. ADFE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14. DIEL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15. RZOAMT </w:t>
      </w:r>
      <w:r>
        <w:rPr>
          <w:u w:val="single"/>
        </w:rPr>
        <w:t xml:space="preserve">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Schubert Beethoven</dc:title>
  <dcterms:created xsi:type="dcterms:W3CDTF">2021-10-11T16:10:12Z</dcterms:created>
  <dcterms:modified xsi:type="dcterms:W3CDTF">2021-10-11T16:10:12Z</dcterms:modified>
</cp:coreProperties>
</file>