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feature or process that allows an organism to survive and live successfully in its habitat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series of questions or instructions that help provide identification of unknown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consumer of who's diet consists solely on living animals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organism that eats both plants and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animal that naturally preys on other animals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 animal that is pursued and eaten by another animal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group of organisms that share similar features and processes, capable of producing fertile offspring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All the members of a species living in a defined area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organism that chances on left overs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biological system of interacting organisms and the physical environment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defined area where an organism lives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All living organisms in a defined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collective name for microscopic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consumer that has a diet that consists solely of living plants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living organism that feeds on organic matter, having specialized organs and a nervous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Animals without backbones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Used to show how energy is transferred between organisms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Organisms which feed on dead organisms, both plants and animals and cause them to decay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Animals that have backbones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group of inter-related food chains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An organism that is capable of photosynthesis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way living organisms interact with each other and their environment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</dc:title>
  <dcterms:created xsi:type="dcterms:W3CDTF">2021-10-11T16:09:54Z</dcterms:created>
  <dcterms:modified xsi:type="dcterms:W3CDTF">2021-10-11T16:09:54Z</dcterms:modified>
</cp:coreProperties>
</file>