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Science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Made of two or more elements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Mass number of 12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Pure substance that can't be broken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All matter is made up of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12 as number of neutrons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Has a positive electric charge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Center of an atom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Chemical symbol is 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Has no charge at 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Has an atomic number of 79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</dc:title>
  <dcterms:created xsi:type="dcterms:W3CDTF">2021-10-11T16:09:22Z</dcterms:created>
  <dcterms:modified xsi:type="dcterms:W3CDTF">2021-10-11T16:09:22Z</dcterms:modified>
</cp:coreProperties>
</file>