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Science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simple machine made of two inclined planes.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Fastens objects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Fulcrum, load, effort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nothing is acting on an object except for gravity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how much gravity is pushing down on you.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amount of space an object takes up.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speed in a direction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described by Newton's first law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object that revolves around another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How many times a machine multiplies your effort.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stationary point that is used to see if you are in 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constant increase of speed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force two surfaces put on each other.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another name for drag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Total force acting on an object.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Measure of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Metric unit of force and weight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makes work easier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</dc:title>
  <dcterms:created xsi:type="dcterms:W3CDTF">2021-10-11T16:10:09Z</dcterms:created>
  <dcterms:modified xsi:type="dcterms:W3CDTF">2021-10-11T16:10:09Z</dcterms:modified>
</cp:coreProperties>
</file>