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Science Boundary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other part of the upper mantle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idea of moving continents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ancient continent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rigid outer layer of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the plates move away from each other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cycling of heat inside of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where plates move toward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part of the upper mantle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one plate goes under the other and melts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crack in the earths crust where plates move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Boundary Crossword</dc:title>
  <dcterms:created xsi:type="dcterms:W3CDTF">2021-10-11T16:11:32Z</dcterms:created>
  <dcterms:modified xsi:type="dcterms:W3CDTF">2021-10-11T16:11:32Z</dcterms:modified>
</cp:coreProperties>
</file>