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Crossword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name of the organ that pumps blood around the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Name of the gas we use for respiration?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negative part found in an atom?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Three types of radiation... Alpha, Beta &amp; 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Part of the digestive system that absorbs nutrients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scientific name for the energy that comes from the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force keeps us on the ground?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reason the sea levels are rising?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list of all the elements known?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positive part found in an atom?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produced if two hydrogen and one oxygen combine?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state of matter is water?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type of non-renewable resource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These help a reaction to happen faster (Act as a catalyst)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Second planet closest to the sun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Crossword </dc:title>
  <dcterms:created xsi:type="dcterms:W3CDTF">2021-10-11T16:14:04Z</dcterms:created>
  <dcterms:modified xsi:type="dcterms:W3CDTF">2021-10-11T16:14:04Z</dcterms:modified>
</cp:coreProperties>
</file>