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Science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Silver dollar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imaginary 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More than half illuminated.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moon phase.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 spin on an axis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Summer,Winter,Fall,and Spring.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Go around another object  in space.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big ball of hot burning gasses.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Shrinking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group of stars that form a shape at night.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path around another thing  in space.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theory.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Invisible Moon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Regular and repeated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distance light travels.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moon phase.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Growing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Peter Pan had no 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T&amp;T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Crossword Puzzle</dc:title>
  <dcterms:created xsi:type="dcterms:W3CDTF">2021-10-11T16:13:47Z</dcterms:created>
  <dcterms:modified xsi:type="dcterms:W3CDTF">2021-10-11T16:13:47Z</dcterms:modified>
</cp:coreProperties>
</file>