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Lesson 3: AIR</w:t>
      </w:r>
    </w:p>
    <w:p>
      <w:pPr>
        <w:pStyle w:val="Questions"/>
      </w:pPr>
      <w:r>
        <w:t xml:space="preserve">1. CCSF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SLIIIVITYB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GOMLHEEATR WROPE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4. RPTAAELITUC MTETAR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5. NIWD WPOER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TLIERLTUAOV TDORANIIA </w:t>
      </w:r>
      <w:r>
        <w:rPr>
          <w:u w:val="single"/>
        </w:rPr>
        <w:t xml:space="preserve">_____________________________</w:t>
      </w:r>
    </w:p>
    <w:p>
      <w:pPr>
        <w:pStyle w:val="Questions"/>
      </w:pPr>
      <w:r>
        <w:t xml:space="preserve">7. RIA PNLITLUOO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8. ENOZO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IADC RIAN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TSEEAHRMPO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11. RSOLA OPREW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12. TAMASH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MIEPCOTOALHHC SMGO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14. FILOSS ESUFL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15. PH </w:t>
      </w:r>
      <w:r>
        <w:rPr>
          <w:u w:val="single"/>
        </w:rPr>
        <w:t xml:space="preserve">________________________________________________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Lesson 3: AIR</dc:title>
  <dcterms:created xsi:type="dcterms:W3CDTF">2021-10-11T16:15:39Z</dcterms:created>
  <dcterms:modified xsi:type="dcterms:W3CDTF">2021-10-11T16:15:39Z</dcterms:modified>
</cp:coreProperties>
</file>