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Science Words 1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2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3</w:t>
            </w:r>
          </w:p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4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5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6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7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8</w:t>
            </w:r>
          </w:p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10</w:t>
            </w:r>
          </w:p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11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13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14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15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a metallic element present in bone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forces in the earth that cause the crust to move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a positively charged particle in an atom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12. </w:t>
            </w:r>
            <w:r>
              <w:t xml:space="preserve">a type of tree that bears flowers and loses its leaves in winter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13. </w:t>
            </w:r>
            <w:r>
              <w:t xml:space="preserve">an imaginary circle that passes around the earth through both poles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14. </w:t>
            </w:r>
            <w:r>
              <w:t xml:space="preserve">an organism with no true nucleus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15. </w:t>
            </w:r>
            <w:r>
              <w:t xml:space="preserve">organelles in the cytoplasm of cells that help produce energy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an organism with a true nucleus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the control center of eukaryotic cells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a type of tree that a bears cones and does not lose its leaves in winter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the study of the relationship between organisms and their environment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the gaseous envelope that surrounds the earth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exposure to the sun's rays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an uncharged particle in an atom's nucleus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11. </w:t>
            </w:r>
            <w:r>
              <w:t xml:space="preserve">the position of an organism in an ecological community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Science Words 1</dc:title>
  <dcterms:created xsi:type="dcterms:W3CDTF">2021-10-11T16:17:59Z</dcterms:created>
  <dcterms:modified xsi:type="dcterms:W3CDTF">2021-10-11T16:17:59Z</dcterms:modified>
</cp:coreProperties>
</file>