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Science blizzard bag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Geode    </w:t>
      </w:r>
      <w:r>
        <w:t xml:space="preserve">   Properties    </w:t>
      </w:r>
      <w:r>
        <w:t xml:space="preserve">   Fracture    </w:t>
      </w:r>
      <w:r>
        <w:t xml:space="preserve">   Cleavage    </w:t>
      </w:r>
      <w:r>
        <w:t xml:space="preserve">   Radioactive    </w:t>
      </w:r>
      <w:r>
        <w:t xml:space="preserve">   Solution    </w:t>
      </w:r>
      <w:r>
        <w:t xml:space="preserve">   Fluorescents    </w:t>
      </w:r>
      <w:r>
        <w:t xml:space="preserve">   Evaporation    </w:t>
      </w:r>
      <w:r>
        <w:t xml:space="preserve">   Optical    </w:t>
      </w:r>
      <w:r>
        <w:t xml:space="preserve">   Crystal    </w:t>
      </w:r>
      <w:r>
        <w:t xml:space="preserve">   Minerals    </w:t>
      </w:r>
      <w:r>
        <w:t xml:space="preserve">   Magnetism    </w:t>
      </w:r>
      <w:r>
        <w:t xml:space="preserve">   Streak    </w:t>
      </w:r>
      <w:r>
        <w:t xml:space="preserve">   Luster    </w:t>
      </w:r>
      <w:r>
        <w:t xml:space="preserve">   Faces    </w:t>
      </w:r>
      <w:r>
        <w:t xml:space="preserve">   Magma    </w:t>
      </w:r>
      <w:r>
        <w:t xml:space="preserve">   Lava    </w:t>
      </w:r>
      <w:r>
        <w:t xml:space="preserve">   Density    </w:t>
      </w:r>
      <w:r>
        <w:t xml:space="preserve">   Inorganic    </w:t>
      </w:r>
      <w:r>
        <w:t xml:space="preserve">   Solid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blizzard bag</dc:title>
  <dcterms:created xsi:type="dcterms:W3CDTF">2021-10-11T16:11:39Z</dcterms:created>
  <dcterms:modified xsi:type="dcterms:W3CDTF">2021-10-11T16:11:39Z</dcterms:modified>
</cp:coreProperties>
</file>