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Science classification word find!   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</w:tbl>
    <w:p>
      <w:pPr>
        <w:pStyle w:val="WordBankLarge"/>
      </w:pPr>
      <w:r>
        <w:t xml:space="preserve">   zebra    </w:t>
      </w:r>
      <w:r>
        <w:t xml:space="preserve">   fins    </w:t>
      </w:r>
      <w:r>
        <w:t xml:space="preserve">   scales    </w:t>
      </w:r>
      <w:r>
        <w:t xml:space="preserve">   feathers    </w:t>
      </w:r>
      <w:r>
        <w:t xml:space="preserve">   cold-blooded    </w:t>
      </w:r>
      <w:r>
        <w:t xml:space="preserve">   platypus    </w:t>
      </w:r>
      <w:r>
        <w:t xml:space="preserve">   mule    </w:t>
      </w:r>
      <w:r>
        <w:t xml:space="preserve">   chordata    </w:t>
      </w:r>
      <w:r>
        <w:t xml:space="preserve">   animals    </w:t>
      </w:r>
      <w:r>
        <w:t xml:space="preserve">   species    </w:t>
      </w:r>
      <w:r>
        <w:t xml:space="preserve">   genus    </w:t>
      </w:r>
      <w:r>
        <w:t xml:space="preserve">   family    </w:t>
      </w:r>
      <w:r>
        <w:t xml:space="preserve">   order    </w:t>
      </w:r>
      <w:r>
        <w:t xml:space="preserve">   class    </w:t>
      </w:r>
      <w:r>
        <w:t xml:space="preserve">   phylum    </w:t>
      </w:r>
      <w:r>
        <w:t xml:space="preserve">   kingdom    </w:t>
      </w:r>
      <w:r>
        <w:t xml:space="preserve">   amphibian    </w:t>
      </w:r>
      <w:r>
        <w:t xml:space="preserve">   reptile    </w:t>
      </w:r>
      <w:r>
        <w:t xml:space="preserve">   fish    </w:t>
      </w:r>
      <w:r>
        <w:t xml:space="preserve">   mammal    </w:t>
      </w:r>
      <w:r>
        <w:t xml:space="preserve">   animalia    </w:t>
      </w:r>
      <w:r>
        <w:t xml:space="preserve">   classification    </w:t>
      </w:r>
      <w:r>
        <w:t xml:space="preserve">   classify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 classification word find!    </dc:title>
  <dcterms:created xsi:type="dcterms:W3CDTF">2021-10-11T16:13:28Z</dcterms:created>
  <dcterms:modified xsi:type="dcterms:W3CDTF">2021-10-11T16:13:28Z</dcterms:modified>
</cp:coreProperties>
</file>