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Science vocab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minute particle consisting of RNA and associated proteins found in large numbers in the cytoplasm of living cells.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smallest structural and functional unit of an organism, typically microscopic and consisting of cytoplasm and a nucleus enclosed in a membrane.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made up by one cell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an organelle in the cytoplasm of eukaryotic cells containing degradative enzymes enclosed in a membrane.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central and most important part of an object, movement, or group, forming the basis for its activity and growth.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made up of many cells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semipermeable membrane surrounding the cytoplasm of a cell.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powerhouse of the cell :o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 the theory that all living cells arise from pre-existing cells by division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rigid layer of polysaccharides lying outside the plasma membrane of the cells of plants, fungi, and bacteria.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green pigment, present in all green plants and in cyanobacteria, responsible for the absorption of light to provide energy for photosynthesis.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an individual animal, plant, or single-celled life form.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complex of vesicles and folded membranes within the cytoplasm of most eukaryotic cells, involved in secretion and intracellular transport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simple sugar which is an important energy source in living organisms and is a component of many carbohydrates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part of an organism that is typically self-contained and has a specific vital function, such as the heart or liver in humans.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Science vocab</dc:title>
  <dcterms:created xsi:type="dcterms:W3CDTF">2021-10-11T16:16:32Z</dcterms:created>
  <dcterms:modified xsi:type="dcterms:W3CDTF">2021-10-11T16:16:32Z</dcterms:modified>
</cp:coreProperties>
</file>