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Science vocabulary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non living part of an organism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Animal that predator feeds 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Living part of an ecosystem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Eats plants and animals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Animal that eats only plants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Rain, snow, sleet, or hail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Animal that eats other animals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Different populations that live together in one area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Breaks down dead organisms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Environment in which an organism lives in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vocabulary </dc:title>
  <dcterms:created xsi:type="dcterms:W3CDTF">2021-10-11T16:17:08Z</dcterms:created>
  <dcterms:modified xsi:type="dcterms:W3CDTF">2021-10-11T16:17:08Z</dcterms:modified>
</cp:coreProperties>
</file>