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Sciences- solides et liquides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Medium"/>
      </w:pPr>
      <w:r>
        <w:t xml:space="preserve">   changer    </w:t>
      </w:r>
      <w:r>
        <w:t xml:space="preserve">   couler    </w:t>
      </w:r>
      <w:r>
        <w:t xml:space="preserve">   dissoudre    </w:t>
      </w:r>
      <w:r>
        <w:t xml:space="preserve">   espace    </w:t>
      </w:r>
      <w:r>
        <w:t xml:space="preserve">   flotter    </w:t>
      </w:r>
      <w:r>
        <w:t xml:space="preserve">   forme    </w:t>
      </w:r>
      <w:r>
        <w:t xml:space="preserve">   liquide    </w:t>
      </w:r>
      <w:r>
        <w:t xml:space="preserve">   masse    </w:t>
      </w:r>
      <w:r>
        <w:t xml:space="preserve">   opaque    </w:t>
      </w:r>
      <w:r>
        <w:t xml:space="preserve">   remuer    </w:t>
      </w:r>
      <w:r>
        <w:t xml:space="preserve">   solide    </w:t>
      </w:r>
      <w:r>
        <w:t xml:space="preserve">   transparent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Sciences- solides et liquides</dc:title>
  <dcterms:created xsi:type="dcterms:W3CDTF">2021-10-11T16:19:39Z</dcterms:created>
  <dcterms:modified xsi:type="dcterms:W3CDTF">2021-10-11T16:19:39Z</dcterms:modified>
</cp:coreProperties>
</file>