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Scientific Revolution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Believed in freedom of speech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wrote that humans are cruel and selfish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first to show the hallmarks of the Enlightenment.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spent years in France as a high-ranking diplomat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published A Vindication of the Rights of Women (1792)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Known for separation of powers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Believed in a constitutional monarchy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lovers of wisdom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complete change over a short period of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Using reason to solve problems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Revolution </dc:title>
  <dcterms:created xsi:type="dcterms:W3CDTF">2021-10-11T16:21:09Z</dcterms:created>
  <dcterms:modified xsi:type="dcterms:W3CDTF">2021-10-11T16:21:09Z</dcterms:modified>
</cp:coreProperties>
</file>