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Scoops Summer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Large"/>
      </w:pPr>
      <w:r>
        <w:t xml:space="preserve">   Barbeque    </w:t>
      </w:r>
      <w:r>
        <w:t xml:space="preserve">   Beach    </w:t>
      </w:r>
      <w:r>
        <w:t xml:space="preserve">   Camping    </w:t>
      </w:r>
      <w:r>
        <w:t xml:space="preserve">   Canoeing    </w:t>
      </w:r>
      <w:r>
        <w:t xml:space="preserve">   Family    </w:t>
      </w:r>
      <w:r>
        <w:t xml:space="preserve">   Football    </w:t>
      </w:r>
      <w:r>
        <w:t xml:space="preserve">   Games    </w:t>
      </w:r>
      <w:r>
        <w:t xml:space="preserve">   Hiking    </w:t>
      </w:r>
      <w:r>
        <w:t xml:space="preserve">   Holidays    </w:t>
      </w:r>
      <w:r>
        <w:t xml:space="preserve">   Ice Cream    </w:t>
      </w:r>
      <w:r>
        <w:t xml:space="preserve">   Lake    </w:t>
      </w:r>
      <w:r>
        <w:t xml:space="preserve">   Memories    </w:t>
      </w:r>
      <w:r>
        <w:t xml:space="preserve">   Paddling    </w:t>
      </w:r>
      <w:r>
        <w:t xml:space="preserve">   Picnics    </w:t>
      </w:r>
      <w:r>
        <w:t xml:space="preserve">   Puzzles    </w:t>
      </w:r>
      <w:r>
        <w:t xml:space="preserve">   Reading    </w:t>
      </w:r>
      <w:r>
        <w:t xml:space="preserve">   Relaxing    </w:t>
      </w:r>
      <w:r>
        <w:t xml:space="preserve">   Rounders    </w:t>
      </w:r>
      <w:r>
        <w:t xml:space="preserve">   Sandcastles    </w:t>
      </w:r>
      <w:r>
        <w:t xml:space="preserve">   Sports    </w:t>
      </w:r>
      <w:r>
        <w:t xml:space="preserve">   Sprinklers    </w:t>
      </w:r>
      <w:r>
        <w:t xml:space="preserve">   Strawberries    </w:t>
      </w:r>
      <w:r>
        <w:t xml:space="preserve">   Swimming    </w:t>
      </w:r>
      <w:r>
        <w:t xml:space="preserve">   Wimbledon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Scoops Summer Search</dc:title>
  <dcterms:created xsi:type="dcterms:W3CDTF">2021-10-12T20:55:16Z</dcterms:created>
  <dcterms:modified xsi:type="dcterms:W3CDTF">2021-10-12T20:55:16Z</dcterms:modified>
</cp:coreProperties>
</file>