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Scorpion Knowledge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are scorpions are carnivore, herbivore or omnivore?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Scorpions are active at night, meaning they're...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Scorpions bring forth live young that have developed inside the body, which is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do scorpions do to mate?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Species that burrow are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Scientific name for scorpion?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is the main area of a scorpions anatomy?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another name for scorpions claws?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arachnid has a tail and stringer?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period of time do scientist believe scorpions popped up, according to fossils?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All arachnids are...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rigid external covering for the body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head portion of a scorpion/arachnid called?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Another name for scorpions tail is?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 the Animalia kingdom, what class are scorpions?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Scorpion Knowledge </dc:title>
  <dcterms:created xsi:type="dcterms:W3CDTF">2021-10-12T20:31:35Z</dcterms:created>
  <dcterms:modified xsi:type="dcterms:W3CDTF">2021-10-12T20:31:35Z</dcterms:modified>
</cp:coreProperties>
</file>